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118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11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Пермина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Пермина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09.07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Пермин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бледный покров кожи, заторможенность движения,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поведение несоответствующее обстановке, отсутствие запаха алкоголя изо рта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Пермин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10.07</w:t>
      </w:r>
      <w:r>
        <w:rPr>
          <w:rFonts w:ascii="Times New Roman" w:eastAsia="Times New Roman" w:hAnsi="Times New Roman" w:cs="Times New Roman"/>
          <w:sz w:val="27"/>
          <w:szCs w:val="27"/>
        </w:rPr>
        <w:t>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запись в КУСП; </w:t>
      </w:r>
      <w:r>
        <w:rPr>
          <w:rFonts w:ascii="Times New Roman" w:eastAsia="Times New Roman" w:hAnsi="Times New Roman" w:cs="Times New Roman"/>
          <w:sz w:val="27"/>
          <w:szCs w:val="27"/>
        </w:rPr>
        <w:t>рапортом сотрудника полиции, в котором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Пермин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00366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09.07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Подчасова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Пермин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Пермина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Пермина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Пермина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и подвергнуть наказанию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118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- Югре (Департамент административного обеспечения Ханты-Мансийского автономного округа - Югры,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0412365400575011842606176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9">
    <w:name w:val="cat-UserDefined grp-35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